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evolution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change in a species over 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similarities between embryos as they grow &amp; develop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Deoxyribonucleic acid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physical or behavioral characteristic of an organism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unborn/unattached offspring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amount of different types of genes in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organisms do in order to survive in their habitats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ribonucleic acid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how populations change due to migration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choosing a partner based on genetics or a specific trait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change in an organisms dna code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when a catastrophe changes a population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how organisms adapt and change to survive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species that have similar sturctures (bone, placement, function); homologous 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group of reproductively unique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studying DNA codes to see similarity between organisms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when organisms are separated due to geography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pieces of dna that code for a specific trait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evolution</dc:title>
  <dcterms:created xsi:type="dcterms:W3CDTF">2021-10-11T06:36:42Z</dcterms:created>
  <dcterms:modified xsi:type="dcterms:W3CDTF">2021-10-11T06:36:42Z</dcterms:modified>
</cp:coreProperties>
</file>