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figurtive language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comparison between two unlike things using the words "like," "as" or "than."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 attributing human characteristics to nonhuman things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repetition of the same consonant sound at the start of one or more words near one another. It is often used to emphasize an emotion or reveal a stronger description.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use of descriptive words that sound or mimic the noise they are describing.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 is a description using two opposite ideas to create an effective description. The format is often an adjective proceeded by a noun.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 a reference to a well-known person, place, thing or event of historical, cultural or literary merit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an over-exaggeration used to emphasize an emotion or description. Sometimes hyperbole also implements the use of simile and comparative words.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 comparison without using the comparative words "like" or "as."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commonly used expression that has acquired a meaning different from its literal meaning.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figures of speech that use understatement to make a point. It is often sarcastic in tone. The statement is affirmed by negating the opposite.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figurtive language </dc:title>
  <dcterms:created xsi:type="dcterms:W3CDTF">2021-10-11T07:00:11Z</dcterms:created>
  <dcterms:modified xsi:type="dcterms:W3CDTF">2021-10-11T07:00:11Z</dcterms:modified>
</cp:coreProperties>
</file>