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first 10 number word scramble spelling</w:t>
      </w:r>
    </w:p>
    <w:p>
      <w:pPr>
        <w:pStyle w:val="Questions"/>
      </w:pPr>
      <w:r>
        <w:t xml:space="preserve">1. TGEIH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2. EETRH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3. IFEV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4. ENO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5. TNE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6. VENES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7. NNEI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8. UOFR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9. OTW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10. ISX </w:t>
      </w:r>
      <w:r>
        <w:rPr>
          <w:u w:val="single"/>
        </w:rPr>
        <w:t xml:space="preserve">_______________________________________________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10 number word scramble spelling</dc:title>
  <dcterms:created xsi:type="dcterms:W3CDTF">2021-10-11T07:08:11Z</dcterms:created>
  <dcterms:modified xsi:type="dcterms:W3CDTF">2021-10-11T07:08:11Z</dcterms:modified>
</cp:coreProperties>
</file>