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first aid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</w:tbl>
    <w:p>
      <w:pPr>
        <w:pStyle w:val="WordBankLarge"/>
      </w:pPr>
      <w:r>
        <w:t xml:space="preserve">   meningitis    </w:t>
      </w:r>
      <w:r>
        <w:t xml:space="preserve">   hyperglycaemia    </w:t>
      </w:r>
      <w:r>
        <w:t xml:space="preserve">   febrile convulsions    </w:t>
      </w:r>
      <w:r>
        <w:t xml:space="preserve">   asthma    </w:t>
      </w:r>
      <w:r>
        <w:t xml:space="preserve">   splinter    </w:t>
      </w:r>
      <w:r>
        <w:t xml:space="preserve">   choking    </w:t>
      </w:r>
      <w:r>
        <w:t xml:space="preserve">   fracture    </w:t>
      </w:r>
      <w:r>
        <w:t xml:space="preserve">   five abdominal thrusts    </w:t>
      </w:r>
      <w:r>
        <w:t xml:space="preserve">   five back blows    </w:t>
      </w:r>
      <w:r>
        <w:t xml:space="preserve">   thirty compressions    </w:t>
      </w:r>
      <w:r>
        <w:t xml:space="preserve">   five initial breaths    </w:t>
      </w:r>
      <w:r>
        <w:t xml:space="preserve">   ten seconds    </w:t>
      </w:r>
      <w:r>
        <w:t xml:space="preserve">   protect    </w:t>
      </w:r>
      <w:r>
        <w:t xml:space="preserve">   assess    </w:t>
      </w:r>
      <w:r>
        <w:t xml:space="preserve">   look    </w:t>
      </w:r>
      <w:r>
        <w:t xml:space="preserve">   control    </w:t>
      </w:r>
      <w:r>
        <w:t xml:space="preserve">   recovery position    </w:t>
      </w:r>
      <w:r>
        <w:t xml:space="preserve">   head to toe survey    </w:t>
      </w:r>
      <w:r>
        <w:t xml:space="preserve">   defibrillation    </w:t>
      </w:r>
      <w:r>
        <w:t xml:space="preserve">   circulation    </w:t>
      </w:r>
      <w:r>
        <w:t xml:space="preserve">   breathing    </w:t>
      </w:r>
      <w:r>
        <w:t xml:space="preserve">   airways    </w:t>
      </w:r>
      <w:r>
        <w:t xml:space="preserve">   response    </w:t>
      </w:r>
      <w:r>
        <w:t xml:space="preserve">   danger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first aid </dc:title>
  <dcterms:created xsi:type="dcterms:W3CDTF">2021-10-11T07:08:06Z</dcterms:created>
  <dcterms:modified xsi:type="dcterms:W3CDTF">2021-10-11T07:08:06Z</dcterms:modified>
</cp:coreProperties>
</file>