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flash theme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speed force    </w:t>
      </w:r>
      <w:r>
        <w:t xml:space="preserve">   flash    </w:t>
      </w:r>
      <w:r>
        <w:t xml:space="preserve">   barry    </w:t>
      </w:r>
      <w:r>
        <w:t xml:space="preserve">   god flash    </w:t>
      </w:r>
      <w:r>
        <w:t xml:space="preserve">   August    </w:t>
      </w:r>
      <w:r>
        <w:t xml:space="preserve">   impulse    </w:t>
      </w:r>
      <w:r>
        <w:t xml:space="preserve">   bart    </w:t>
      </w:r>
      <w:r>
        <w:t xml:space="preserve">   jessie quick    </w:t>
      </w:r>
      <w:r>
        <w:t xml:space="preserve">   jessie    </w:t>
      </w:r>
      <w:r>
        <w:t xml:space="preserve">   kid flash    </w:t>
      </w:r>
      <w:r>
        <w:t xml:space="preserve">   wally    </w:t>
      </w:r>
      <w:r>
        <w:t xml:space="preserve">   reverse flash    </w:t>
      </w:r>
      <w:r>
        <w:t xml:space="preserve">   harrison    </w:t>
      </w:r>
      <w:r>
        <w:t xml:space="preserve">   savitar    </w:t>
      </w:r>
      <w:r>
        <w:t xml:space="preserve">   speed mirage    </w:t>
      </w:r>
      <w:r>
        <w:t xml:space="preserve">   the rival    </w:t>
      </w:r>
      <w:r>
        <w:t xml:space="preserve">   Edward    </w:t>
      </w:r>
      <w:r>
        <w:t xml:space="preserve">   xs    </w:t>
      </w:r>
      <w:r>
        <w:t xml:space="preserve">   nora    </w:t>
      </w:r>
      <w:r>
        <w:t xml:space="preserve">   black flash    </w:t>
      </w:r>
      <w:r>
        <w:t xml:space="preserve">   Time Wraiths    </w:t>
      </w:r>
      <w:r>
        <w:t xml:space="preserve">   zoom    </w:t>
      </w:r>
      <w:r>
        <w:t xml:space="preserve">   hunter    </w:t>
      </w:r>
      <w:r>
        <w:t xml:space="preserve">   harry styles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theme</dc:title>
  <dcterms:created xsi:type="dcterms:W3CDTF">2021-12-22T03:44:46Z</dcterms:created>
  <dcterms:modified xsi:type="dcterms:W3CDTF">2021-12-22T03:44:46Z</dcterms:modified>
</cp:coreProperties>
</file>