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flunked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school    </w:t>
      </w:r>
      <w:r>
        <w:t xml:space="preserve">   hairclip    </w:t>
      </w:r>
      <w:r>
        <w:t xml:space="preserve">   royals    </w:t>
      </w:r>
      <w:r>
        <w:t xml:space="preserve">   FTRS    </w:t>
      </w:r>
      <w:r>
        <w:t xml:space="preserve">   Evil queen    </w:t>
      </w:r>
      <w:r>
        <w:t xml:space="preserve">   Flora    </w:t>
      </w:r>
      <w:r>
        <w:t xml:space="preserve">   Jax    </w:t>
      </w:r>
      <w:r>
        <w:t xml:space="preserve">   Kayla    </w:t>
      </w:r>
      <w:r>
        <w:t xml:space="preserve">   Gillian    </w:t>
      </w:r>
      <w:r>
        <w:t xml:space="preserve">   royal day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flunked</dc:title>
  <dcterms:created xsi:type="dcterms:W3CDTF">2021-10-11T07:13:41Z</dcterms:created>
  <dcterms:modified xsi:type="dcterms:W3CDTF">2021-10-11T07:13:41Z</dcterms:modified>
</cp:coreProperties>
</file>