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force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acceleration    </w:t>
      </w:r>
      <w:r>
        <w:t xml:space="preserve">   action    </w:t>
      </w:r>
      <w:r>
        <w:t xml:space="preserve">   away    </w:t>
      </w:r>
      <w:r>
        <w:t xml:space="preserve">   contrast    </w:t>
      </w:r>
      <w:r>
        <w:t xml:space="preserve">   energy    </w:t>
      </w:r>
      <w:r>
        <w:t xml:space="preserve">   force    </w:t>
      </w:r>
      <w:r>
        <w:t xml:space="preserve">   forward    </w:t>
      </w:r>
      <w:r>
        <w:t xml:space="preserve">   fulcrum    </w:t>
      </w:r>
      <w:r>
        <w:t xml:space="preserve">   lever    </w:t>
      </w:r>
      <w:r>
        <w:t xml:space="preserve">   leverage    </w:t>
      </w:r>
      <w:r>
        <w:t xml:space="preserve">   motion    </w:t>
      </w:r>
      <w:r>
        <w:t xml:space="preserve">   movement    </w:t>
      </w:r>
      <w:r>
        <w:t xml:space="preserve">   newton    </w:t>
      </w:r>
      <w:r>
        <w:t xml:space="preserve">   opposite    </w:t>
      </w:r>
      <w:r>
        <w:t xml:space="preserve">   pull    </w:t>
      </w:r>
      <w:r>
        <w:t xml:space="preserve">   pully    </w:t>
      </w:r>
      <w:r>
        <w:t xml:space="preserve">   push    </w:t>
      </w:r>
      <w:r>
        <w:t xml:space="preserve">   rest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</dc:title>
  <dcterms:created xsi:type="dcterms:W3CDTF">2021-10-11T07:21:17Z</dcterms:created>
  <dcterms:modified xsi:type="dcterms:W3CDTF">2021-10-11T07:21:17Z</dcterms:modified>
</cp:coreProperties>
</file>