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fortnite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how much health does a boss have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newest noticeable weapon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best weapon of season one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most stationary healing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best weapon of season 3 chapter 2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longest time for healing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max fall damage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how many mythics are there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worst healing item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26. </w:t>
            </w:r>
            <w:r>
              <w:t xml:space="preserve">best loot spot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27. </w:t>
            </w:r>
            <w:r>
              <w:t xml:space="preserve">max damage a heavy sniper can do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28. </w:t>
            </w:r>
            <w:r>
              <w:t xml:space="preserve">how much health does bandages heal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29. </w:t>
            </w:r>
            <w:r>
              <w:t xml:space="preserve">max damage a epic pump can do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is the in game money called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who is the developer on fortnite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is the only weapon with redeploys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newest sniper of this season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how many player can be in a mach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how much shield does minnies heal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worst youtuber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what was star wars themed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rarest skin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what week day is cai allowed to play fortnite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midas daughter name is _________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rarest weapon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best weapon of fortnite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the map has been 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midas has the ________ touch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new mechanics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fortnite</dc:title>
  <dcterms:created xsi:type="dcterms:W3CDTF">2021-10-11T07:26:33Z</dcterms:created>
  <dcterms:modified xsi:type="dcterms:W3CDTF">2021-10-11T07:26:33Z</dcterms:modified>
</cp:coreProperties>
</file>