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french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small in french is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book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happy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french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teacher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cold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winter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bag in french is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angry in french is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today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mom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english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sad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nice in french 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school in french is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</dc:title>
  <dcterms:created xsi:type="dcterms:W3CDTF">2021-10-12T14:18:38Z</dcterms:created>
  <dcterms:modified xsi:type="dcterms:W3CDTF">2021-10-12T14:18:38Z</dcterms:modified>
</cp:coreProperties>
</file>