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glossary list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allotropes    </w:t>
      </w:r>
      <w:r>
        <w:t xml:space="preserve">   alloy    </w:t>
      </w:r>
      <w:r>
        <w:t xml:space="preserve">   polymers    </w:t>
      </w:r>
      <w:r>
        <w:t xml:space="preserve">   molecules    </w:t>
      </w:r>
      <w:r>
        <w:t xml:space="preserve">   mixtures    </w:t>
      </w:r>
      <w:r>
        <w:t xml:space="preserve">   compound    </w:t>
      </w:r>
      <w:r>
        <w:t xml:space="preserve">   brittle    </w:t>
      </w:r>
      <w:r>
        <w:t xml:space="preserve">   ductile    </w:t>
      </w:r>
      <w:r>
        <w:t xml:space="preserve">   malleability    </w:t>
      </w:r>
      <w:r>
        <w:t xml:space="preserve">   metalloids    </w:t>
      </w:r>
      <w:r>
        <w:t xml:space="preserve">   non-metals    </w:t>
      </w:r>
      <w:r>
        <w:t xml:space="preserve">   metals    </w:t>
      </w:r>
      <w:r>
        <w:t xml:space="preserve">   periodic table    </w:t>
      </w:r>
      <w:r>
        <w:t xml:space="preserve">   chemical symbols    </w:t>
      </w:r>
      <w:r>
        <w:t xml:space="preserve">   element    </w:t>
      </w:r>
      <w:r>
        <w:t xml:space="preserve">   electrons    </w:t>
      </w:r>
      <w:r>
        <w:t xml:space="preserve">   nucleus    </w:t>
      </w:r>
      <w:r>
        <w:t xml:space="preserve">   neutrons    </w:t>
      </w:r>
      <w:r>
        <w:t xml:space="preserve">   protons    </w:t>
      </w:r>
      <w:r>
        <w:t xml:space="preserve">   Atom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glossary list</dc:title>
  <dcterms:created xsi:type="dcterms:W3CDTF">2021-10-11T08:06:46Z</dcterms:created>
  <dcterms:modified xsi:type="dcterms:W3CDTF">2021-10-11T08:06:46Z</dcterms:modified>
</cp:coreProperties>
</file>