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gods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Large"/>
      </w:pPr>
      <w:r>
        <w:t xml:space="preserve">   untrustworthy    </w:t>
      </w:r>
      <w:r>
        <w:t xml:space="preserve">   powerful    </w:t>
      </w:r>
      <w:r>
        <w:t xml:space="preserve">   unkillable    </w:t>
      </w:r>
      <w:r>
        <w:t xml:space="preserve">   imortal    </w:t>
      </w:r>
      <w:r>
        <w:t xml:space="preserve">   holly    </w:t>
      </w:r>
      <w:r>
        <w:t xml:space="preserve">   gods    </w:t>
      </w:r>
      <w:r>
        <w:t xml:space="preserve">   pluto    </w:t>
      </w:r>
      <w:r>
        <w:t xml:space="preserve">   jupiter    </w:t>
      </w:r>
      <w:r>
        <w:t xml:space="preserve">   neptune    </w:t>
      </w:r>
      <w:r>
        <w:t xml:space="preserve">   Aphrodite    </w:t>
      </w:r>
      <w:r>
        <w:t xml:space="preserve">   ares    </w:t>
      </w:r>
      <w:r>
        <w:t xml:space="preserve">   artemis    </w:t>
      </w:r>
      <w:r>
        <w:t xml:space="preserve">   diana    </w:t>
      </w:r>
      <w:r>
        <w:t xml:space="preserve">   apollo    </w:t>
      </w:r>
      <w:r>
        <w:t xml:space="preserve">   Achilles    </w:t>
      </w:r>
      <w:r>
        <w:t xml:space="preserve">   demeter    </w:t>
      </w:r>
      <w:r>
        <w:t xml:space="preserve">   poseidon    </w:t>
      </w:r>
      <w:r>
        <w:t xml:space="preserve">   hades    </w:t>
      </w:r>
      <w:r>
        <w:t xml:space="preserve">   zeus    </w:t>
      </w:r>
      <w:r>
        <w:t xml:space="preserve">   disadvantageously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gods</dc:title>
  <dcterms:created xsi:type="dcterms:W3CDTF">2021-10-11T08:08:06Z</dcterms:created>
  <dcterms:modified xsi:type="dcterms:W3CDTF">2021-10-11T08:08:06Z</dcterms:modified>
</cp:coreProperties>
</file>