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greek roots and latin stems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</w:tr>
    </w:tbl>
    <w:p>
      <w:pPr>
        <w:pStyle w:val="WordBankMedium"/>
      </w:pPr>
      <w:r>
        <w:t xml:space="preserve">   vocation    </w:t>
      </w:r>
      <w:r>
        <w:t xml:space="preserve">   thermostat    </w:t>
      </w:r>
      <w:r>
        <w:t xml:space="preserve">   decagon    </w:t>
      </w:r>
      <w:r>
        <w:t xml:space="preserve">   decimate    </w:t>
      </w:r>
      <w:r>
        <w:t xml:space="preserve">   decathlon    </w:t>
      </w:r>
      <w:r>
        <w:t xml:space="preserve">   december    </w:t>
      </w:r>
      <w:r>
        <w:t xml:space="preserve">   decimal    </w:t>
      </w:r>
      <w:r>
        <w:t xml:space="preserve">   voice    </w:t>
      </w:r>
      <w:r>
        <w:t xml:space="preserve">   endotherm    </w:t>
      </w:r>
      <w:r>
        <w:t xml:space="preserve">   thermometer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greek roots and latin stems</dc:title>
  <dcterms:created xsi:type="dcterms:W3CDTF">2021-11-15T03:38:30Z</dcterms:created>
  <dcterms:modified xsi:type="dcterms:W3CDTF">2021-11-15T03:38:30Z</dcterms:modified>
</cp:coreProperties>
</file>