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hand tools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allen key    </w:t>
      </w:r>
      <w:r>
        <w:t xml:space="preserve">   scriber    </w:t>
      </w:r>
      <w:r>
        <w:t xml:space="preserve">   gas cylinder    </w:t>
      </w:r>
      <w:r>
        <w:t xml:space="preserve">   spot welding    </w:t>
      </w:r>
      <w:r>
        <w:t xml:space="preserve">   tape measure    </w:t>
      </w:r>
      <w:r>
        <w:t xml:space="preserve">   cutting disc    </w:t>
      </w:r>
      <w:r>
        <w:t xml:space="preserve">   hacksaw    </w:t>
      </w:r>
      <w:r>
        <w:t xml:space="preserve">   ground clamp    </w:t>
      </w:r>
      <w:r>
        <w:t xml:space="preserve">   star screwdriver    </w:t>
      </w:r>
      <w:r>
        <w:t xml:space="preserve">   safety helmet    </w:t>
      </w:r>
      <w:r>
        <w:t xml:space="preserve">   outside caliper    </w:t>
      </w:r>
      <w:r>
        <w:t xml:space="preserve">   cold chisel    </w:t>
      </w:r>
      <w:r>
        <w:t xml:space="preserve">   claw hammer    </w:t>
      </w:r>
      <w:r>
        <w:t xml:space="preserve">   riveting machine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 tools</dc:title>
  <dcterms:created xsi:type="dcterms:W3CDTF">2021-10-11T08:33:47Z</dcterms:created>
  <dcterms:modified xsi:type="dcterms:W3CDTF">2021-10-11T08:33:47Z</dcterms:modified>
</cp:coreProperties>
</file>