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handling complaints</w:t>
      </w:r>
    </w:p>
    <w:p>
      <w:pPr>
        <w:pStyle w:val="Questions"/>
      </w:pPr>
      <w:r>
        <w:t xml:space="preserve">1. AYP ANTNTEOTI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2. CLNTEI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EITNLS LRLCYFUEA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4. OFFER OYPGLOA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5. EB EPTILO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6. UTSGE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7. NPTMISLOCA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8. SKA TUESQION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9. DO NTO LMSEI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10. CANOEDGWLEK EHT TGUES </w:t>
      </w:r>
      <w:r>
        <w:rPr>
          <w:u w:val="single"/>
        </w:rPr>
        <w:t xml:space="preserve">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handling complaints</dc:title>
  <dcterms:created xsi:type="dcterms:W3CDTF">2021-10-11T08:34:37Z</dcterms:created>
  <dcterms:modified xsi:type="dcterms:W3CDTF">2021-10-11T08:34:37Z</dcterms:modified>
</cp:coreProperties>
</file>