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headmaster definitions word scramble</w:t>
      </w:r>
    </w:p>
    <w:p>
      <w:pPr>
        <w:pStyle w:val="Questions"/>
      </w:pPr>
      <w:r>
        <w:t xml:space="preserve">1. ECFES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FNTCOCIL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IOKHCGN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4. TCESHI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CFOTCLNI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DLYELER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7. GDNYI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8. ITNEOARDYDH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9. TOONAISIL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10. IVXTSALEA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11. GLETNEC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12. BOADMNSUM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13. CMSROGIROANIM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14. GNHTPOAE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15. PITISRNEOO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16. YORPSBIISNITLE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17. OTRTSEEESYP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18. IPGQERDAAIUL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19. EEUCSJBVTI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20. HBTRSUMO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21. LAVATIONDI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22. UDCATFEFNE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23. NINDGUNWSO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24. TPMICANY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25. RLAOBUCVAY </w:t>
      </w:r>
      <w:r>
        <w:rPr>
          <w:u w:val="single"/>
        </w:rPr>
        <w:t xml:space="preserve">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headmaster definitions word scramble</dc:title>
  <dcterms:created xsi:type="dcterms:W3CDTF">2021-10-11T08:47:59Z</dcterms:created>
  <dcterms:modified xsi:type="dcterms:W3CDTF">2021-10-11T08:47:59Z</dcterms:modified>
</cp:coreProperties>
</file>