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hill of beans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bean means "painted" in spanish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Bean shaped candy with a gelatinous center and firm sugar coating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Butter or Baby ____beans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Green Soy Bean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fruit of an orchid which grows in the form of a dark brown bean pod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this bean is used to make chocolate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Vibrant red skinned bean found in chili dishes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bean is ground and brewed to prepare America's favorite morning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These are also known as garbanzo beans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Southern staple with an eye-catching black spot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medium sized white bean is slightly larger than a navy bean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small stuffed toy, usually in the form of an animal, stuffed with plastic beans., and a collectable item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item is tossed in a game called corn hole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Known as the Italian kidney bean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Army, ____, Airforce, Marines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hill of beans </dc:title>
  <dcterms:created xsi:type="dcterms:W3CDTF">2021-10-11T09:00:38Z</dcterms:created>
  <dcterms:modified xsi:type="dcterms:W3CDTF">2021-10-11T09:00:38Z</dcterms:modified>
</cp:coreProperties>
</file>