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history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different people doing different tasks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factors of production owned by, operated for the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move to machine production of goods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associations formed by laborers to work for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german journalist proposes a radical socialism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company owned by stockholders, share profits not debts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an economic concept that refers to seperating tasks so that an individual becomes very skilled at a certain task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judge things by their usefulness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organizes, manages takes business risks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with a division of labor, individuals depend on others to produce most goods used in their daily lives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land, labor, capital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society where people own, share the means of production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product moves from worker to worker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identical machine-made parts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greatly increases output of machine-made goods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economic policy of not interfering with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system of manufacturing large numbers of identical items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large farm fields enclosed by fences or hedges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system of privately owned business seeking profits malthus thinks populations grow faster than food supply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defender of free markers, author of the wealth of nations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skilled workers, merchants, rich farmers, professionals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city-building and movement of people to cities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buildings that contain machinery for manufacturing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limited ownership rights for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switching out crops each year to avoid depleting the soil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belief that government actually hurts society and should be done away with entirely gained favor for a time during the mid to late 1800s</w:t>
            </w:r>
          </w:p>
        </w:tc>
      </w:tr>
    </w:tbl>
    <w:p>
      <w:pPr>
        <w:pStyle w:val="WordBankLarge"/>
      </w:pPr>
      <w:r>
        <w:t xml:space="preserve">   industrial revolution    </w:t>
      </w:r>
      <w:r>
        <w:t xml:space="preserve">   enclosures    </w:t>
      </w:r>
      <w:r>
        <w:t xml:space="preserve">   crop rotation    </w:t>
      </w:r>
      <w:r>
        <w:t xml:space="preserve">   industrialization    </w:t>
      </w:r>
      <w:r>
        <w:t xml:space="preserve">   factors of production    </w:t>
      </w:r>
      <w:r>
        <w:t xml:space="preserve">   factories    </w:t>
      </w:r>
      <w:r>
        <w:t xml:space="preserve">   entrepreneur    </w:t>
      </w:r>
      <w:r>
        <w:t xml:space="preserve">   urbanization    </w:t>
      </w:r>
      <w:r>
        <w:t xml:space="preserve">   middle class    </w:t>
      </w:r>
      <w:r>
        <w:t xml:space="preserve">   mass production    </w:t>
      </w:r>
      <w:r>
        <w:t xml:space="preserve">   interchangeable parts    </w:t>
      </w:r>
      <w:r>
        <w:t xml:space="preserve">   assembly line    </w:t>
      </w:r>
      <w:r>
        <w:t xml:space="preserve">   division of labor    </w:t>
      </w:r>
      <w:r>
        <w:t xml:space="preserve">   specialization    </w:t>
      </w:r>
      <w:r>
        <w:t xml:space="preserve">   economic interdependence     </w:t>
      </w:r>
      <w:r>
        <w:t xml:space="preserve">   stock    </w:t>
      </w:r>
      <w:r>
        <w:t xml:space="preserve">   corporation    </w:t>
      </w:r>
      <w:r>
        <w:t xml:space="preserve">   laissez faire    </w:t>
      </w:r>
      <w:r>
        <w:t xml:space="preserve">   adam smith    </w:t>
      </w:r>
      <w:r>
        <w:t xml:space="preserve">   capitalism    </w:t>
      </w:r>
      <w:r>
        <w:t xml:space="preserve">   utilitarianism    </w:t>
      </w:r>
      <w:r>
        <w:t xml:space="preserve">   socialism    </w:t>
      </w:r>
      <w:r>
        <w:t xml:space="preserve">   karl marx    </w:t>
      </w:r>
      <w:r>
        <w:t xml:space="preserve">   communism    </w:t>
      </w:r>
      <w:r>
        <w:t xml:space="preserve">   anarchism    </w:t>
      </w:r>
      <w:r>
        <w:t xml:space="preserve">   unions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crossword</dc:title>
  <dcterms:created xsi:type="dcterms:W3CDTF">2021-10-11T09:03:44Z</dcterms:created>
  <dcterms:modified xsi:type="dcterms:W3CDTF">2021-10-11T09:03:44Z</dcterms:modified>
</cp:coreProperties>
</file>