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homophone 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He won the jousting competition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opposite of day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opposite of left.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 coloured my hair with .....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They waved and said good........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dog jumped over the ...................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digger is on the building..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 do not ...................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You do this with a pen.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I need glasses as my eye................. is poor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That jacket is in the latest .......................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I went to the shop to ....................... a hat.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They ................... for coal.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If you do not water the plant, it will .....</w:t>
            </w:r>
          </w:p>
        </w:tc>
      </w:tr>
    </w:tbl>
    <w:p>
      <w:pPr>
        <w:pStyle w:val="WordBankSmall"/>
      </w:pPr>
      <w:r>
        <w:t xml:space="preserve">   site    </w:t>
      </w:r>
      <w:r>
        <w:t xml:space="preserve">   sight    </w:t>
      </w:r>
      <w:r>
        <w:t xml:space="preserve">   knight    </w:t>
      </w:r>
      <w:r>
        <w:t xml:space="preserve">   night    </w:t>
      </w:r>
      <w:r>
        <w:t xml:space="preserve">   mined    </w:t>
      </w:r>
      <w:r>
        <w:t xml:space="preserve">   mind    </w:t>
      </w:r>
      <w:r>
        <w:t xml:space="preserve">   right    </w:t>
      </w:r>
      <w:r>
        <w:t xml:space="preserve">   write    </w:t>
      </w:r>
      <w:r>
        <w:t xml:space="preserve">   style    </w:t>
      </w:r>
      <w:r>
        <w:t xml:space="preserve">   stile    </w:t>
      </w:r>
      <w:r>
        <w:t xml:space="preserve">   buy    </w:t>
      </w:r>
      <w:r>
        <w:t xml:space="preserve">   bye    </w:t>
      </w:r>
      <w:r>
        <w:t xml:space="preserve">   dye    </w:t>
      </w:r>
      <w:r>
        <w:t xml:space="preserve">   die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homophone i</dc:title>
  <dcterms:created xsi:type="dcterms:W3CDTF">2021-10-11T09:12:21Z</dcterms:created>
  <dcterms:modified xsi:type="dcterms:W3CDTF">2021-10-11T09:12:21Z</dcterms:modified>
</cp:coreProperties>
</file>