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homophones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To pause for a while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To listen carefully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man or boy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post office delivery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At this place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had spotted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Public display of anger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To proceed more slowly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Cry like a baby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Event attended by Cinderella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homophones</dc:title>
  <dcterms:created xsi:type="dcterms:W3CDTF">2021-10-11T09:13:17Z</dcterms:created>
  <dcterms:modified xsi:type="dcterms:W3CDTF">2021-10-11T09:13:17Z</dcterms:modified>
</cp:coreProperties>
</file>