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application/vnd.openxmlformats-package.relationships+xml" Extension="rels"/>
  <Default ContentType="application/xml" Extension="xml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settings+xml" PartName="/word/settings.xml"/>
  <Override ContentType="application/vnd.openxmlformats-officedocument.wordprocessingml.header+xml" PartName="/word/header1.xml"/>
  <Override ContentType="application/vnd.openxmlformats-officedocument.wordprocessingml.footer+xml" PartName="/word/footer1.xml"/>
</Types>
</file>

<file path=_rels/.rels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ackground w:color="FFFFFF"/>
  <w:body>
    <w:tbl>
      <w:tblPr>
        <w:tblCellMar>
          <w:bottom w:type="auto" w:w="0"/>
          <w:top w:type="auto" w:w="0"/>
          <w:left w:type="auto" w:w="0"/>
          <w:right w:type="auto" w:w="0"/>
        </w:tblCellMar>
        <w:tblBorders>
          <w:top w:val="none" w:space="0"/>
          <w:left w:val="none" w:space="0"/>
          <w:bottom w:val="none" w:space="0"/>
          <w:right w:val="none" w:space="0"/>
          <w:insideH w:val="none" w:space="0"/>
          <w:insideV w:val="none" w:space="0"/>
        </w:tblBorders>
        <w:tblW w:type="pct" w:w="100%"/>
      </w:tblPr>
      <w:tblGrid>
        <w:gridCol w:w="100"/>
        <w:gridCol w:w="100"/>
        <w:gridCol w:w="100"/>
      </w:tblGrid>
      <w:tr>
        <w:tc>
          <w:p>
            <w:pPr>
              <w:pStyle w:val="NameDatePeriod"/>
            </w:pPr>
            <w:r>
              <w:t xml:space="preserve">Name: ____________________________</w:t>
            </w:r>
          </w:p>
        </w:tc>
        <w:tc>
          <w:p>
            <w:pPr>
              <w:jc w:val="center"/>
              <w:pStyle w:val="NameDatePeriod"/>
            </w:pPr>
            <w:r>
              <w:t xml:space="preserve">Date: _________</w:t>
            </w:r>
          </w:p>
        </w:tc>
        <w:tc>
          <w:p>
            <w:pPr>
              <w:jc w:val="right"/>
              <w:pStyle w:val="NameDatePeriod"/>
            </w:pPr>
            <w:r>
              <w:t xml:space="preserve">Period: _______</w:t>
            </w:r>
          </w:p>
        </w:tc>
      </w:tr>
    </w:tbl>
    <w:p>
      <w:pPr>
        <w:pStyle w:val="PuzzleTitle"/>
      </w:pPr>
      <w:r>
        <w:t xml:space="preserve">house of the scorpion </w:t>
      </w:r>
    </w:p>
    <w:tbl>
      <w:tblPr>
        <w:tblCellMar>
          <w:bottom w:type="auto" w:w="0"/>
          <w:top w:type="auto" w:w="0"/>
          <w:left w:type="auto" w:w="0"/>
          <w:right w:type="auto" w:w="0"/>
        </w:tblCellMar>
        <w:tblBorders>
          <w:top w:val="none" w:space="0"/>
          <w:left w:val="none" w:space="0"/>
          <w:bottom w:val="none" w:space="0"/>
          <w:right w:val="none" w:space="0"/>
          <w:insideH w:val="none" w:space="0"/>
          <w:insideV w:val="none" w:space="0"/>
        </w:tblBorders>
        <w:tblW w:type="pct" w:w="80%"/>
        <w:tblLayout w:type="fixed"/>
        <w:jc w:val="center"/>
      </w:tblPr>
      <w:tblGrid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</w:tblGrid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</w:tr>
    </w:tbl>
    <w:p>
      <w:pPr>
        <w:pStyle w:val="WordBankLarge"/>
      </w:pPr>
      <w:r>
        <w:t xml:space="preserve">   felicia    </w:t>
      </w:r>
      <w:r>
        <w:t xml:space="preserve">   laudanum    </w:t>
      </w:r>
      <w:r>
        <w:t xml:space="preserve">   furball    </w:t>
      </w:r>
      <w:r>
        <w:t xml:space="preserve">   bats    </w:t>
      </w:r>
      <w:r>
        <w:t xml:space="preserve">   ton ton    </w:t>
      </w:r>
      <w:r>
        <w:t xml:space="preserve">   keepers    </w:t>
      </w:r>
      <w:r>
        <w:t xml:space="preserve">   tam lin    </w:t>
      </w:r>
      <w:r>
        <w:t xml:space="preserve">   eeijit    </w:t>
      </w:r>
      <w:r>
        <w:t xml:space="preserve">   celia    </w:t>
      </w:r>
      <w:r>
        <w:t xml:space="preserve">   clone    </w:t>
      </w:r>
      <w:r>
        <w:t xml:space="preserve">   plankton    </w:t>
      </w:r>
      <w:r>
        <w:t xml:space="preserve">   orphanage    </w:t>
      </w:r>
      <w:r>
        <w:t xml:space="preserve">   opium    </w:t>
      </w:r>
      <w:r>
        <w:t xml:space="preserve">   el patron    </w:t>
      </w:r>
      <w:r>
        <w:t xml:space="preserve">   scorpion    </w:t>
      </w:r>
      <w:r>
        <w:t xml:space="preserve">   matt    </w:t>
      </w:r>
      <w:r>
        <w:t xml:space="preserve">   alacran    </w:t>
      </w:r>
    </w:p>
    <w:sectPr>
      <w:pgSz w:w="11906" w:h="16838" w:orient="portrait"/>
      <w:pgMar w:top="1440" w:right="1440" w:bottom="1440" w:left="1440" w:header="708" w:footer="708" w:gutter="0" w:mirrorMargins="false"/>
      <w:cols w:space="708" w:num="1"/>
      <w:docGrid w:linePitch="360"/>
      <w:headerReference w:type="default" r:id="rId5"/>
      <w:footerReference w:type="default" r:id="rId6"/>
    </w:sectPr>
  </w:body>
</w:document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w16cid="http://schemas.microsoft.com/office/word/2016/wordml/cid" xmlns:w16se="http://schemas.microsoft.com/office/word/2015/wordml/symex"/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multiLevelType w:val="hybridMultilevel"/>
    <w:lvl w:ilvl="0" w15:tentative="1">
      <w:start w:val="1"/>
      <w:lvlJc w:val="left"/>
      <w:numFmt w:val="bullet"/>
      <w:lvlText w:val="●"/>
      <w:pPr>
        <w:ind w:left="720" w:hanging="360"/>
      </w:pPr>
    </w:lvl>
    <w:lvl w:ilvl="1" w15:tentative="1">
      <w:start w:val="1"/>
      <w:lvlJc w:val="left"/>
      <w:numFmt w:val="bullet"/>
      <w:lvlText w:val="○"/>
      <w:pPr>
        <w:ind w:left="1440" w:hanging="360"/>
      </w:pPr>
    </w:lvl>
    <w:lvl w:ilvl="2" w15:tentative="1">
      <w:start w:val="1"/>
      <w:lvlJc w:val="left"/>
      <w:numFmt w:val="bullet"/>
      <w:lvlText w:val="■"/>
      <w:pPr>
        <w:ind w:left="2160" w:hanging="360"/>
      </w:pPr>
    </w:lvl>
    <w:lvl w:ilvl="3" w15:tentative="1">
      <w:start w:val="1"/>
      <w:lvlJc w:val="left"/>
      <w:numFmt w:val="bullet"/>
      <w:lvlText w:val="●"/>
      <w:pPr>
        <w:ind w:left="2880" w:hanging="360"/>
      </w:pPr>
    </w:lvl>
    <w:lvl w:ilvl="4" w15:tentative="1">
      <w:start w:val="1"/>
      <w:lvlJc w:val="left"/>
      <w:numFmt w:val="bullet"/>
      <w:lvlText w:val="○"/>
      <w:pPr>
        <w:ind w:left="3600" w:hanging="360"/>
      </w:pPr>
    </w:lvl>
    <w:lvl w:ilvl="5" w15:tentative="1">
      <w:start w:val="1"/>
      <w:lvlJc w:val="left"/>
      <w:numFmt w:val="bullet"/>
      <w:lvlText w:val="■"/>
      <w:pPr>
        <w:ind w:left="4320" w:hanging="360"/>
      </w:pPr>
    </w:lvl>
    <w:lvl w:ilvl="6" w15:tentative="1">
      <w:start w:val="1"/>
      <w:lvlJc w:val="left"/>
      <w:numFmt w:val="bullet"/>
      <w:lvlText w:val="●"/>
      <w:pPr>
        <w:ind w:left="5040" w:hanging="360"/>
      </w:pPr>
    </w:lvl>
    <w:lvl w:ilvl="7" w15:tentative="1">
      <w:start w:val="1"/>
      <w:lvlJc w:val="left"/>
      <w:numFmt w:val="bullet"/>
      <w:lvlText w:val="●"/>
      <w:pPr>
        <w:ind w:left="5760" w:hanging="360"/>
      </w:pPr>
    </w:lvl>
    <w:lvl w:ilvl="8" w15:tentative="1">
      <w:start w:val="1"/>
      <w:lvlJc w:val="left"/>
      <w:numFmt w:val="bullet"/>
      <w:lvlText w:val="●"/>
      <w:pPr>
        <w:ind w:left="6480" w:hanging="360"/>
      </w:pPr>
    </w:lvl>
  </w:abstractNum>
  <w:num w:numId="1">
    <w:abstractNumId w:val="0"/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uiPriority w:val="9"/>
    <w:qFormat/>
    <w:pPr>
      <w:outlineLvl w:val="0"/>
    </w:pPr>
    <w:rPr>
      <w:color w:val="2E74B5"/>
      <w:sz w:val="32"/>
      <w:szCs w:val="32"/>
    </w:rPr>
  </w:style>
  <w:style w:type="paragraph" w:styleId="Heading2">
    <w:name w:val="heading 2"/>
    <w:uiPriority w:val="9"/>
    <w:semiHidden/>
    <w:unhideWhenUsed/>
    <w:qFormat/>
    <w:pPr>
      <w:outlineLvl w:val="1"/>
    </w:pPr>
    <w:rPr>
      <w:color w:val="2E74B5"/>
      <w:sz w:val="26"/>
      <w:szCs w:val="26"/>
    </w:rPr>
  </w:style>
  <w:style w:type="paragraph" w:styleId="Heading3">
    <w:name w:val="heading 3"/>
    <w:uiPriority w:val="9"/>
    <w:semiHidden/>
    <w:unhideWhenUsed/>
    <w:qFormat/>
    <w:pPr>
      <w:outlineLvl w:val="2"/>
    </w:pPr>
    <w:rPr>
      <w:color w:val="1F4D78"/>
      <w:sz w:val="24"/>
      <w:szCs w:val="24"/>
    </w:rPr>
  </w:style>
  <w:style w:type="paragraph" w:styleId="Heading4">
    <w:name w:val="heading 4"/>
    <w:uiPriority w:val="9"/>
    <w:semiHidden/>
    <w:unhideWhenUsed/>
    <w:qFormat/>
    <w:pPr>
      <w:outlineLvl w:val="3"/>
    </w:pPr>
    <w:rPr>
      <w:i/>
      <w:color w:val="2E74B5"/>
    </w:rPr>
  </w:style>
  <w:style w:type="paragraph" w:styleId="Heading5">
    <w:name w:val="heading 5"/>
    <w:uiPriority w:val="9"/>
    <w:semiHidden/>
    <w:unhideWhenUsed/>
    <w:qFormat/>
    <w:pPr>
      <w:outlineLvl w:val="4"/>
    </w:pPr>
    <w:rPr>
      <w:color w:val="2E74B5"/>
    </w:rPr>
  </w:style>
  <w:style w:type="paragraph" w:styleId="Heading6">
    <w:name w:val="heading 6"/>
    <w:uiPriority w:val="9"/>
    <w:semiHidden/>
    <w:unhideWhenUsed/>
    <w:qFormat/>
    <w:pPr>
      <w:outlineLvl w:val="5"/>
    </w:pPr>
    <w:rPr>
      <w:color w:val="1F4D7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uiPriority w:val="10"/>
    <w:qFormat/>
    <w:rPr>
      <w:sz w:val="56"/>
      <w:szCs w:val="56"/>
    </w:rPr>
  </w:style>
  <w:style w:type="paragraph" w:styleId="ListParagraph">
    <w:name w:val="List Paragraph"/>
    <w:qFormat/>
  </w:style>
  <w:style w:type="character" w:styleId="Hyperlink">
    <w:name w:val="Hyperlink"/>
    <w:uiPriority w:val="99"/>
    <w:unhideWhenUsed/>
    <w:rPr>
      <w:color w:val="0563C1"/>
      <w:u w:val="single"/>
    </w:rPr>
  </w:style>
  <w:style w:type="character" w:styleId="FootnoteReference">
    <w:name w:val="footnote reference"/>
    <w:uiPriority w:val="99"/>
    <w:semiHidden/>
    <w:unhideWhenUsed/>
    <w:rPr>
      <w:vertAlign w:val="superscript"/>
    </w:rPr>
  </w:style>
  <w:style w:type="paragraph" w:styleId="FootnoteText">
    <w:name w:val="footnote text"/>
    <w:link w:val="FootnoteTextChar"/>
    <w:uiPriority w:val="99"/>
    <w:semiHidden/>
    <w:unhideWhenUsed/>
  </w:style>
  <w:style w:type="character" w:customStyle="1" w:styleId="FootnoteTextChar">
    <w:name w:val="Footnote Text Char"/>
    <w:link w:val="FootnoteText"/>
    <w:uiPriority w:val="99"/>
    <w:semiHidden/>
    <w:unhideWhenUsed/>
    <w:rPr>
      <w:sz w:val="20"/>
      <w:szCs w:val="20"/>
    </w:rPr>
  </w:style>
  <w:style w:type="paragraph" w:customStyle="1" w:styleId="WordBankLarge">
    <w:name w:val="WordBankLarge"/>
    <w:basedOn w:val="Normal"/>
    <w:qFormat/>
    <w:rsid w:val="00E467B9"/>
    <w:pPr>
      <w:spacing w:before="360" w:line="360" w:lineRule="auto"/>
      <w:jc w:val="center"/>
    </w:pPr>
    <w:rPr>
      <w:rFonts w:ascii="Arial" w:eastAsia="Arial" w:hAnsi="Arial" w:cs="Arial"/>
      <w:sz w:val="24"/>
      <w:szCs w:val="24"/>
    </w:rPr>
  </w:style>
  <w:style w:type="paragraph" w:customStyle="1" w:styleId="NameDatePeriod">
    <w:name w:val="NameDatePeriod"/>
    <w:basedOn w:val="Normal"/>
    <w:qFormat/>
    <w:rsid w:val="00E467B9"/>
    <w:pPr>
      <w:spacing w:after="360"/>
    </w:pPr>
    <w:rPr>
      <w:rFonts w:ascii="Arial" w:hAnsi="Arial"/>
      <w:sz w:val="24"/>
    </w:rPr>
  </w:style>
  <w:style w:type="paragraph" w:customStyle="1" w:styleId="PuzzleTitle">
    <w:name w:val="PuzzleTitle"/>
    <w:basedOn w:val="Normal"/>
    <w:qFormat/>
    <w:rsid w:val="00E467B9"/>
    <w:pPr>
      <w:spacing w:after="360"/>
      <w:jc w:val="center"/>
    </w:pPr>
    <w:rPr>
      <w:rFonts w:ascii="Arial" w:hAnsi="Arial"/>
      <w:sz w:val="44"/>
    </w:rPr>
  </w:style>
  <w:style w:type="paragraph" w:customStyle="1" w:styleId="PuzzleMatrixLarge">
    <w:name w:val="PuzzleMatrixLarge"/>
    <w:basedOn w:val="Normal"/>
    <w:qFormat/>
    <w:rsid w:val="004F6513"/>
    <w:pPr>
      <w:jc w:val="center"/>
    </w:pPr>
    <w:rPr>
      <w:rFonts w:ascii="Arial" w:hAnsi="Arial"/>
      <w:sz w:val="22"/>
    </w:rPr>
  </w:style>
  <w:style w:type="paragraph" w:customStyle="1" w:styleId="PuzzleMatrixMedium">
    <w:name w:val="PuzzleMatrixMedium"/>
    <w:basedOn w:val="PuzzleMatrixLarge"/>
    <w:qFormat/>
    <w:rsid w:val="0085042B"/>
    <w:rPr>
      <w:sz w:val="32"/>
    </w:rPr>
  </w:style>
  <w:style w:type="paragraph" w:customStyle="1" w:styleId="WordBankMedium">
    <w:name w:val="WordBankMedium"/>
    <w:basedOn w:val="WordBankLarge"/>
    <w:qFormat/>
    <w:rsid w:val="00461ACA"/>
    <w:rPr>
      <w:sz w:val="32"/>
    </w:rPr>
  </w:style>
  <w:style w:type="paragraph" w:customStyle="1" w:styleId="PuzzleMatrixSmall">
    <w:name w:val="PuzzleMatrixSmall"/>
    <w:basedOn w:val="PuzzleMatrixMedium"/>
    <w:qFormat/>
    <w:rsid w:val="00301033"/>
    <w:rPr>
      <w:sz w:val="48"/>
    </w:rPr>
  </w:style>
  <w:style w:type="paragraph" w:customStyle="1" w:styleId="WordBankSmall">
    <w:name w:val="WordBankSmall"/>
    <w:basedOn w:val="WordBankMedium"/>
    <w:qFormat/>
    <w:rsid w:val="00322374"/>
    <w:rPr>
      <w:sz w:val="48"/>
    </w:rPr>
  </w:style>
</w:styles>
</file>

<file path=word/_rels/document.xml.rels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settings" Target="settings.xml"/><Relationship Id="rId5" Type="http://schemas.openxmlformats.org/officeDocument/2006/relationships/header" Target="header1.xml"/><Relationship Id="rId6" Type="http://schemas.openxmlformats.org/officeDocument/2006/relationships/footer" Target="footer1.xml"/></Relationships>
</file>

<file path=word/_rels/footer1.xml.rels><Relationships xmlns="http://schemas.openxmlformats.org/package/2006/relationships"/>
</file>

<file path=word/_rels/header1.xml.rels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house of the scorpion </dc:title>
  <dcterms:created xsi:type="dcterms:W3CDTF">2021-10-11T09:15:35Z</dcterms:created>
  <dcterms:modified xsi:type="dcterms:W3CDTF">2021-10-11T09:15:35Z</dcterms:modified>
</cp:coreProperties>
</file>