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human Rights cross word!!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right to fr...om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right to n...o.....y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freedom of exp....io.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right to p....cy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no to...re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right to ma..y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freedom of re.....n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freedom of opi...n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right to asy..m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right to l..e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no s..v..y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Rights cross word!!</dc:title>
  <dcterms:created xsi:type="dcterms:W3CDTF">2021-10-12T20:25:31Z</dcterms:created>
  <dcterms:modified xsi:type="dcterms:W3CDTF">2021-10-12T20:25:31Z</dcterms:modified>
</cp:coreProperties>
</file>