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human body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main part of nervous system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brings air to your lungs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Food leaves your stomach and goes in this.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We have 206 of these.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These allow bones to move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Works to pump blood through the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Place where our food digests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Food leaves the small intestine and goes in this.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we breathe out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helps you to breathe?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we breathe 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These carry signals to our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Carries blood and nutrients through the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These help us to move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body</dc:title>
  <dcterms:created xsi:type="dcterms:W3CDTF">2021-10-11T09:23:08Z</dcterms:created>
  <dcterms:modified xsi:type="dcterms:W3CDTF">2021-10-11T09:23:08Z</dcterms:modified>
</cp:coreProperties>
</file>