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humanism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/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environment    </w:t>
      </w:r>
      <w:r>
        <w:t xml:space="preserve">   funeral    </w:t>
      </w:r>
      <w:r>
        <w:t xml:space="preserve">   wedding    </w:t>
      </w:r>
      <w:r>
        <w:t xml:space="preserve">   vegetarian/vegan    </w:t>
      </w:r>
      <w:r>
        <w:t xml:space="preserve">   philosophy    </w:t>
      </w:r>
      <w:r>
        <w:t xml:space="preserve">   atheist    </w:t>
      </w:r>
      <w:r>
        <w:t xml:space="preserve">   humanist    </w:t>
      </w:r>
      <w:r>
        <w:t xml:space="preserve">   celebrate    </w:t>
      </w:r>
      <w:r>
        <w:t xml:space="preserve">   life    </w:t>
      </w:r>
      <w:r>
        <w:t xml:space="preserve">   death    </w:t>
      </w:r>
      <w:r>
        <w:t xml:space="preserve">   stephenfry    </w:t>
      </w:r>
      <w:r>
        <w:t xml:space="preserve">   morals    </w:t>
      </w:r>
      <w:r>
        <w:t xml:space="preserve">   michael rosen    </w:t>
      </w:r>
      <w:r>
        <w:t xml:space="preserve">   vows    </w:t>
      </w:r>
      <w:r>
        <w:t xml:space="preserve">   god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humanism</dc:title>
  <dcterms:created xsi:type="dcterms:W3CDTF">2021-10-11T09:25:03Z</dcterms:created>
  <dcterms:modified xsi:type="dcterms:W3CDTF">2021-10-11T09:25:03Z</dcterms:modified>
</cp:coreProperties>
</file>