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ible spelling words group 2</w:t>
      </w:r>
    </w:p>
    <w:p>
      <w:pPr>
        <w:pStyle w:val="Questions"/>
      </w:pPr>
      <w:r>
        <w:t xml:space="preserve">1. ELEVBESRRI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2. BPIYLNEOSSR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3. YEBILNSS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4. LAEBTMOPIC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5. IDIEBSVLI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6. DAYILUB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7. BLIIEVS 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8. RIBESITSLE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9. REIBLITSYRIS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10. EELITSSRBI </w:t>
      </w:r>
      <w:r>
        <w:rPr>
          <w:u w:val="single"/>
        </w:rPr>
        <w:t xml:space="preserve">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ible spelling words group 2</dc:title>
  <dcterms:created xsi:type="dcterms:W3CDTF">2021-10-11T09:29:47Z</dcterms:created>
  <dcterms:modified xsi:type="dcterms:W3CDTF">2021-10-11T09:29:47Z</dcterms:modified>
</cp:coreProperties>
</file>