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ible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done or chosen with wisdom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done by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able to be turned the other way round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clear enough to read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impossible to believe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able to be done or achieved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able to be seen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extremely bad, serious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having control or care of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causing horror, shocking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ible words</dc:title>
  <dcterms:created xsi:type="dcterms:W3CDTF">2021-10-11T09:31:10Z</dcterms:created>
  <dcterms:modified xsi:type="dcterms:W3CDTF">2021-10-11T09:31:10Z</dcterms:modified>
</cp:coreProperties>
</file>