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ice skating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laugh    </w:t>
      </w:r>
      <w:r>
        <w:t xml:space="preserve">   entertainment    </w:t>
      </w:r>
      <w:r>
        <w:t xml:space="preserve">   exercise    </w:t>
      </w:r>
      <w:r>
        <w:t xml:space="preserve">   enjoyment    </w:t>
      </w:r>
      <w:r>
        <w:t xml:space="preserve">   encouragement    </w:t>
      </w:r>
      <w:r>
        <w:t xml:space="preserve">   fun    </w:t>
      </w:r>
      <w:r>
        <w:t xml:space="preserve">   teamwork    </w:t>
      </w:r>
      <w:r>
        <w:t xml:space="preserve">   safety    </w:t>
      </w:r>
      <w:r>
        <w:t xml:space="preserve">   spin    </w:t>
      </w:r>
      <w:r>
        <w:t xml:space="preserve">   ice    </w:t>
      </w:r>
      <w:r>
        <w:t xml:space="preserve">   speed    </w:t>
      </w:r>
      <w:r>
        <w:t xml:space="preserve">   balancing    </w:t>
      </w:r>
      <w:r>
        <w:t xml:space="preserve">   blades    </w:t>
      </w:r>
      <w:r>
        <w:t xml:space="preserve">   jump    </w:t>
      </w:r>
      <w:r>
        <w:t xml:space="preserve">   fast    </w:t>
      </w:r>
      <w:r>
        <w:t xml:space="preserve">   falling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ice skating</dc:title>
  <dcterms:created xsi:type="dcterms:W3CDTF">2021-11-25T03:40:38Z</dcterms:created>
  <dcterms:modified xsi:type="dcterms:W3CDTF">2021-11-25T03:40:38Z</dcterms:modified>
</cp:coreProperties>
</file>