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industrial revolution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</w:tbl>
    <w:p>
      <w:pPr>
        <w:pStyle w:val="WordBankLarge"/>
      </w:pPr>
      <w:r>
        <w:t xml:space="preserve">   industrial revolution    </w:t>
      </w:r>
      <w:r>
        <w:t xml:space="preserve">   working class    </w:t>
      </w:r>
      <w:r>
        <w:t xml:space="preserve">   machines    </w:t>
      </w:r>
      <w:r>
        <w:t xml:space="preserve">   matchgirls    </w:t>
      </w:r>
      <w:r>
        <w:t xml:space="preserve">   bessemer process    </w:t>
      </w:r>
      <w:r>
        <w:t xml:space="preserve">   railroad    </w:t>
      </w:r>
      <w:r>
        <w:t xml:space="preserve">   factory    </w:t>
      </w:r>
      <w:r>
        <w:t xml:space="preserve">   Electrical telegraph    </w:t>
      </w:r>
      <w:r>
        <w:t xml:space="preserve">   assembly line    </w:t>
      </w:r>
      <w:r>
        <w:t xml:space="preserve">   light bulb    </w:t>
      </w:r>
      <w:r>
        <w:t xml:space="preserve">   cotton gin    </w:t>
      </w:r>
      <w:r>
        <w:t xml:space="preserve">   motel t    </w:t>
      </w:r>
      <w:r>
        <w:t xml:space="preserve">   camera    </w:t>
      </w:r>
      <w:r>
        <w:t xml:space="preserve">   water frame    </w:t>
      </w:r>
      <w:r>
        <w:t xml:space="preserve">   spinning mule    </w:t>
      </w:r>
      <w:r>
        <w:t xml:space="preserve">   dynamite    </w:t>
      </w:r>
      <w:r>
        <w:t xml:space="preserve">   gatling gun    </w:t>
      </w:r>
      <w:r>
        <w:t xml:space="preserve">   steam train    </w:t>
      </w:r>
      <w:r>
        <w:t xml:space="preserve">   flying shuttle    </w:t>
      </w:r>
      <w:r>
        <w:t xml:space="preserve">   sewing machine    </w:t>
      </w:r>
      <w:r>
        <w:t xml:space="preserve">   water wheel    </w:t>
      </w:r>
      <w:r>
        <w:t xml:space="preserve">   telephone    </w:t>
      </w:r>
      <w:r>
        <w:t xml:space="preserve">   power loom    </w:t>
      </w:r>
      <w:r>
        <w:t xml:space="preserve">   steam engine    </w:t>
      </w:r>
      <w:r>
        <w:t xml:space="preserve">   spinning jenny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revolution</dc:title>
  <dcterms:created xsi:type="dcterms:W3CDTF">2021-10-11T09:40:50Z</dcterms:created>
  <dcterms:modified xsi:type="dcterms:W3CDTF">2021-10-11T09:40:50Z</dcterms:modified>
</cp:coreProperties>
</file>