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inter VOCAB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the break between parts of a play, opera, or concert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the worldwide computer system that allows communication and information sharing among people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between the states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to break into a conversation between people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involving people playing among themselves; an exchange of activity or information between people or people and a  computer  Diane likes to be interactive in class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between people (usually describing social        activities)  Julia would much rather engage in interpersonal activities than do lone activities.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between or among the nations of the world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person who helps translate the languages       between different people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to throw a remark into a conversation between two or more      people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to get in between two people when it is not your problem or  issue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 VOCAB</dc:title>
  <dcterms:created xsi:type="dcterms:W3CDTF">2021-10-11T09:46:32Z</dcterms:created>
  <dcterms:modified xsi:type="dcterms:W3CDTF">2021-10-11T09:46:32Z</dcterms:modified>
</cp:coreProperties>
</file>