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introduction to the world of work/self-awareness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wide variety of workers with different backgrounds, experiences, ideas, and skills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relating to races or groups of people with common customs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Work that a person does for pay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assessment that helps people identify their interest areas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personal evaluation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one who puts off ding things or making decisions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utilizing external resources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typical way of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characteristics or makeup of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thing a person enjoys doing or think about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the world of work/self-awareness</dc:title>
  <dcterms:created xsi:type="dcterms:W3CDTF">2022-01-13T03:25:02Z</dcterms:created>
  <dcterms:modified xsi:type="dcterms:W3CDTF">2022-01-13T03:25:02Z</dcterms:modified>
</cp:coreProperties>
</file>