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ir er ur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Young females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Do you live in a city or ______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Plants grow in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Spin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animal that flies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Him and 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Funny oddity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____ David Attenborough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The hair on an animal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Her hair is very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Annoy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First, second, 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 short dress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Bacteria is a type of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Not McDonald's, but __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Cares for patients in hospital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She _____ her toe when she kicked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No mistakes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Where acrobats perform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__, second, third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Blue and red mixed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Something unexpected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Fuzzy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mix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Grin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feathery plant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You go here on Sunday with your family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To pull suddenly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Doing word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Cows like to gather in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Number after 29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fire _____ the house 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To spray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He _________ to avoid an accident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Where money is kept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Worn over the torso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 er ur</dc:title>
  <dcterms:created xsi:type="dcterms:W3CDTF">2021-10-11T09:51:06Z</dcterms:created>
  <dcterms:modified xsi:type="dcterms:W3CDTF">2021-10-11T09:51:06Z</dcterms:modified>
</cp:coreProperties>
</file>