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keeper N' Me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is the name of the community Garnet lives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Where did Garnet meet Lonnie?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authors last name is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Garnets last name is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authors fist name 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This man runs the radio station at White Dog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He is the main character of the book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is the name of book number two?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Garnet lives with this man in Toronto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who is garnets best friend at the end of the book?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is the name of book number three?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Garnet returns to White Dog which is a community on this form of 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birds did Garnet see while he was dreaming?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the sacred plant for the First Nations?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did Garnet do to end up in jail?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keeper N' Me</dc:title>
  <dcterms:created xsi:type="dcterms:W3CDTF">2021-10-11T10:22:58Z</dcterms:created>
  <dcterms:modified xsi:type="dcterms:W3CDTF">2021-10-11T10:22:58Z</dcterms:modified>
</cp:coreProperties>
</file>