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key terms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combination of a matrix and a reinforcement, which when combined gives properties superior to the properties of the individual components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compounds that has come from the remains of organisms such as plants and animals and their waste products in the environment.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 a ​system or ​machine that uses ​effort over a ​short ​distance to ​move a ​load through a ​longer ​distance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force applied to an object or machine to cause motion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 to start a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facts and statistics collected together for reference or analysis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rigid bar resting on a pivot, used to help move a heavy or firmly fixed load with one end when pressure is applied to the other.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 The study of heredity, or how the characteristics of living things are transmitted from one generation to the next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 capable of being renewed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a company or group of people authorized to act as a single entity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a person employed to look after technical equipment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person who repairs and maintains machinery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piece of wood, metal, or some other material having one thick end and tapering to a thin edge, that is driven between two objects or parts of an object to secure or separate them.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having a consistency like that of water or oil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waste gases or air expelled from an engine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deals with molecules lacking carbon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 to start a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simplest business form under which one can operate a business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sloping ramp up which heavy loads can be raised by ropes or chains.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short, slender, sharp-pointed metal pin with a raised helical thread running around it and a slotted head, used to join things together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Employees whose work is helping a company or organization to operate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 Production workers  generally include those employees who are engaged in fabrication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point on which a lever rests or is supported and on which it pivots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 terms </dc:title>
  <dcterms:created xsi:type="dcterms:W3CDTF">2021-10-11T10:24:49Z</dcterms:created>
  <dcterms:modified xsi:type="dcterms:W3CDTF">2021-10-11T10:24:49Z</dcterms:modified>
</cp:coreProperties>
</file>