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keyword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this cell will develop into a baby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it makes an aeroplane slightly slower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neutralises with acids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warm blood creature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able to dissolve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keeps you on the ground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degree of compactness of a substance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dissolves in solvent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resistance when a object moves on another object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will not dissolve in liquid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keyword</dc:title>
  <dcterms:created xsi:type="dcterms:W3CDTF">2021-10-11T10:28:06Z</dcterms:created>
  <dcterms:modified xsi:type="dcterms:W3CDTF">2021-10-11T10:28:06Z</dcterms:modified>
</cp:coreProperties>
</file>