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ladakh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</w:tbl>
    <w:p>
      <w:pPr>
        <w:pStyle w:val="WordBankLarge"/>
      </w:pPr>
      <w:r>
        <w:t xml:space="preserve">   Milky Way    </w:t>
      </w:r>
      <w:r>
        <w:t xml:space="preserve">   Donkey sanctuary    </w:t>
      </w:r>
      <w:r>
        <w:t xml:space="preserve">   Zanskar river    </w:t>
      </w:r>
      <w:r>
        <w:t xml:space="preserve">   Leh Palace    </w:t>
      </w:r>
      <w:r>
        <w:t xml:space="preserve">   Shanti Stupa    </w:t>
      </w:r>
      <w:r>
        <w:t xml:space="preserve">   Suru Valley    </w:t>
      </w:r>
      <w:r>
        <w:t xml:space="preserve">   Likir Monastery    </w:t>
      </w:r>
      <w:r>
        <w:t xml:space="preserve">   Hemis Monastery    </w:t>
      </w:r>
      <w:r>
        <w:t xml:space="preserve">   Spituk    </w:t>
      </w:r>
      <w:r>
        <w:t xml:space="preserve">   Magnetic Hill    </w:t>
      </w:r>
      <w:r>
        <w:t xml:space="preserve">   Nubra Valley    </w:t>
      </w:r>
      <w:r>
        <w:t xml:space="preserve">   Kardung-la Pass    </w:t>
      </w:r>
      <w:r>
        <w:t xml:space="preserve">   Tso Moriri lake    </w:t>
      </w:r>
      <w:r>
        <w:t xml:space="preserve">   Pangong-Tso Lake    </w:t>
      </w:r>
      <w:r>
        <w:t xml:space="preserve">   Zanskar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ladakh</dc:title>
  <dcterms:created xsi:type="dcterms:W3CDTF">2021-10-11T10:42:01Z</dcterms:created>
  <dcterms:modified xsi:type="dcterms:W3CDTF">2021-10-11T10:42:01Z</dcterms:modified>
</cp:coreProperties>
</file>