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las asignaturas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painting and drawing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rock, classical and pop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king henry the 8th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writing, tenses, comprehension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chemistry biology physics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la tour eiffel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best subject!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equations adding up times tables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mountains, rivers and the world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running football and lots more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computers software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bible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making things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asignaturas</dc:title>
  <dcterms:created xsi:type="dcterms:W3CDTF">2021-11-13T03:37:09Z</dcterms:created>
  <dcterms:modified xsi:type="dcterms:W3CDTF">2021-11-13T03:37:09Z</dcterms:modified>
</cp:coreProperties>
</file>