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le or el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17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18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19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21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To write very sloppy.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To argue.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Place to stay on vacation with more convenences.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A tool to dig.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Cloth to dry off.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A place to keep your pet when away from home.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To not brag or draw attention to yourself.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20. </w:t>
            </w:r>
            <w:r>
              <w:t xml:space="preserve">When a task is tough, you might _______.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22. </w:t>
            </w:r>
            <w:r>
              <w:t xml:space="preserve">A fight.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23. </w:t>
            </w:r>
            <w:r>
              <w:t xml:space="preserve">A pleasurable walk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24. </w:t>
            </w:r>
            <w:r>
              <w:t xml:space="preserve">To give advice.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25. </w:t>
            </w:r>
            <w:r>
              <w:t xml:space="preserve">To become less and less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Place on items to keep track of what is inside.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A prickly shrub bush.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To hug one another.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Easily breaks.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To drag your feet.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To wad up paper.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 A place to stay when away from home but less extravagant.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To shake when cold or nervous.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To shine like a star.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A high pitched type song to call someone.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You might travel through this in a mountain.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A brown spot on your face.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21. </w:t>
            </w:r>
            <w:r>
              <w:t xml:space="preserve">To force away.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 or el</dc:title>
  <dcterms:created xsi:type="dcterms:W3CDTF">2021-10-11T10:51:05Z</dcterms:created>
  <dcterms:modified xsi:type="dcterms:W3CDTF">2021-10-11T10:51:05Z</dcterms:modified>
</cp:coreProperties>
</file>