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legacies word search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Á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</w:tbl>
    <w:p>
      <w:pPr>
        <w:pStyle w:val="WordBankLarge"/>
      </w:pPr>
      <w:r>
        <w:t xml:space="preserve">   Dorian    </w:t>
      </w:r>
      <w:r>
        <w:t xml:space="preserve">   Wade    </w:t>
      </w:r>
      <w:r>
        <w:t xml:space="preserve">   Super squad    </w:t>
      </w:r>
      <w:r>
        <w:t xml:space="preserve">   Gremlin    </w:t>
      </w:r>
      <w:r>
        <w:t xml:space="preserve">   Gargoyle    </w:t>
      </w:r>
      <w:r>
        <w:t xml:space="preserve">   Seylah    </w:t>
      </w:r>
      <w:r>
        <w:t xml:space="preserve">   Merman    </w:t>
      </w:r>
      <w:r>
        <w:t xml:space="preserve">   Jed    </w:t>
      </w:r>
      <w:r>
        <w:t xml:space="preserve">   Josette    </w:t>
      </w:r>
      <w:r>
        <w:t xml:space="preserve">   Kai    </w:t>
      </w:r>
      <w:r>
        <w:t xml:space="preserve">   Tribrid    </w:t>
      </w:r>
      <w:r>
        <w:t xml:space="preserve">   Traid    </w:t>
      </w:r>
      <w:r>
        <w:t xml:space="preserve">   Parasite    </w:t>
      </w:r>
      <w:r>
        <w:t xml:space="preserve">   Ramon    </w:t>
      </w:r>
      <w:r>
        <w:t xml:space="preserve">   Malivore    </w:t>
      </w:r>
      <w:r>
        <w:t xml:space="preserve">   MG    </w:t>
      </w:r>
      <w:r>
        <w:t xml:space="preserve">   Kaleb    </w:t>
      </w:r>
      <w:r>
        <w:t xml:space="preserve">   Freya    </w:t>
      </w:r>
      <w:r>
        <w:t xml:space="preserve">   Cyclops    </w:t>
      </w:r>
      <w:r>
        <w:t xml:space="preserve">   Croatoan    </w:t>
      </w:r>
      <w:r>
        <w:t xml:space="preserve">   Spider    </w:t>
      </w:r>
      <w:r>
        <w:t xml:space="preserve">   Finch    </w:t>
      </w:r>
      <w:r>
        <w:t xml:space="preserve">   Cleo    </w:t>
      </w:r>
      <w:r>
        <w:t xml:space="preserve">   Jade    </w:t>
      </w:r>
      <w:r>
        <w:t xml:space="preserve">   Ethan    </w:t>
      </w:r>
      <w:r>
        <w:t xml:space="preserve">   Emma    </w:t>
      </w:r>
      <w:r>
        <w:t xml:space="preserve">   Rafael    </w:t>
      </w:r>
      <w:r>
        <w:t xml:space="preserve">   Sebastián    </w:t>
      </w:r>
      <w:r>
        <w:t xml:space="preserve">   Supernatural    </w:t>
      </w:r>
      <w:r>
        <w:t xml:space="preserve">   Clarke    </w:t>
      </w:r>
      <w:r>
        <w:t xml:space="preserve">   Penelope    </w:t>
      </w:r>
      <w:r>
        <w:t xml:space="preserve">   Necromancer    </w:t>
      </w:r>
      <w:r>
        <w:t xml:space="preserve">   Werewolves    </w:t>
      </w:r>
      <w:r>
        <w:t xml:space="preserve">   Vampire    </w:t>
      </w:r>
      <w:r>
        <w:t xml:space="preserve">   Witches    </w:t>
      </w:r>
      <w:r>
        <w:t xml:space="preserve">   Magic    </w:t>
      </w:r>
      <w:r>
        <w:t xml:space="preserve">   Dryad    </w:t>
      </w:r>
      <w:r>
        <w:t xml:space="preserve">   Dream demon    </w:t>
      </w:r>
      <w:r>
        <w:t xml:space="preserve">   Dragon    </w:t>
      </w:r>
      <w:r>
        <w:t xml:space="preserve">   Lizzle Saltzman    </w:t>
      </w:r>
      <w:r>
        <w:t xml:space="preserve">   Hope mikealson    </w:t>
      </w:r>
      <w:r>
        <w:t xml:space="preserve">   Josie Saltzman    </w:t>
      </w:r>
      <w:r>
        <w:t xml:space="preserve">   Alaric Saltzman    </w:t>
      </w:r>
      <w:r>
        <w:t xml:space="preserve">   Landon Kirby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legacies word search </dc:title>
  <dcterms:created xsi:type="dcterms:W3CDTF">2021-12-21T03:44:54Z</dcterms:created>
  <dcterms:modified xsi:type="dcterms:W3CDTF">2021-12-21T03:44:54Z</dcterms:modified>
</cp:coreProperties>
</file>