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legal terms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some one who comes to court to testify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less serious crime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amount of money set up to be paid as a promise that you will return to court at the agreed time and place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Person who presides over the courtroom. Sometimes give the verdict as well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more serious crime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 get to go free but you are sometimes made to wear an ankle bracelet, you have a probation officer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be locked up against your willq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things that are used against you or that are used to help you. Examples would be, finger prints, dna, written document,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group made up of about 6-12 people of your peers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place where a trial takes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judge, public defender, state attorney and you get together to plea guilty to a less serious crime and receive a lighter sentence.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lying under oath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acting out in the court room, can be held for 90 days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legal terms</dc:title>
  <dcterms:created xsi:type="dcterms:W3CDTF">2021-10-11T10:56:10Z</dcterms:created>
  <dcterms:modified xsi:type="dcterms:W3CDTF">2021-10-11T10:56:10Z</dcterms:modified>
</cp:coreProperties>
</file>