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legices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saltzman    </w:t>
      </w:r>
      <w:r>
        <w:t xml:space="preserve">   malivor    </w:t>
      </w:r>
      <w:r>
        <w:t xml:space="preserve">   salvitor bording school    </w:t>
      </w:r>
      <w:r>
        <w:t xml:space="preserve">   penelope    </w:t>
      </w:r>
      <w:r>
        <w:t xml:space="preserve">   mg    </w:t>
      </w:r>
      <w:r>
        <w:t xml:space="preserve">   kaleb    </w:t>
      </w:r>
      <w:r>
        <w:t xml:space="preserve">   alaric    </w:t>
      </w:r>
      <w:r>
        <w:t xml:space="preserve">   landon    </w:t>
      </w:r>
      <w:r>
        <w:t xml:space="preserve">   josie    </w:t>
      </w:r>
      <w:r>
        <w:t xml:space="preserve">   lizzie    </w:t>
      </w:r>
      <w:r>
        <w:t xml:space="preserve">   hope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legices </dc:title>
  <dcterms:created xsi:type="dcterms:W3CDTF">2021-10-11T10:56:04Z</dcterms:created>
  <dcterms:modified xsi:type="dcterms:W3CDTF">2021-10-11T10:56:04Z</dcterms:modified>
</cp:coreProperties>
</file>