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les devoirs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</w:tbl>
    <w:p>
      <w:pPr>
        <w:pStyle w:val="WordBankLarge"/>
      </w:pPr>
      <w:r>
        <w:t xml:space="preserve">   aller au musee    </w:t>
      </w:r>
      <w:r>
        <w:t xml:space="preserve">   etudier    </w:t>
      </w:r>
      <w:r>
        <w:t xml:space="preserve">   aller au theatre    </w:t>
      </w:r>
      <w:r>
        <w:t xml:space="preserve">   jouer avec des amis    </w:t>
      </w:r>
      <w:r>
        <w:t xml:space="preserve">   jouer avec des jouets    </w:t>
      </w:r>
      <w:r>
        <w:t xml:space="preserve">   ecouter de la musique    </w:t>
      </w:r>
      <w:r>
        <w:t xml:space="preserve">   faire de la danse    </w:t>
      </w:r>
      <w:r>
        <w:t xml:space="preserve">   faire des sports    </w:t>
      </w:r>
      <w:r>
        <w:t xml:space="preserve">   Aller au shopping    </w:t>
      </w:r>
      <w:r>
        <w:t xml:space="preserve">   faire du texte    </w:t>
      </w:r>
      <w:r>
        <w:t xml:space="preserve">   jouer a des jeux video    </w:t>
      </w:r>
      <w:r>
        <w:t xml:space="preserve">   jouer au basket    </w:t>
      </w:r>
      <w:r>
        <w:t xml:space="preserve">   jouer au football    </w:t>
      </w:r>
      <w:r>
        <w:t xml:space="preserve">   regarder la television    </w:t>
      </w:r>
      <w:r>
        <w:t xml:space="preserve">   surfer sur internet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 devoirs</dc:title>
  <dcterms:created xsi:type="dcterms:W3CDTF">2021-10-11T10:57:03Z</dcterms:created>
  <dcterms:modified xsi:type="dcterms:W3CDTF">2021-10-11T10:57:03Z</dcterms:modified>
</cp:coreProperties>
</file>