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lesson 14 and 15 review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Abihu's brother Exo 28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had the 12 stones in it Exo 28:15-21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sanctified or set apart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who was Rebekah's father Gen 24:15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Isaacs father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what the priests put the incense in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what the servant did Gen 24:12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this part of the priest's garment was made of gold,blue,purple, and scarlet Exo 28:6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became Issac's wife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Nadab and Abihu offered the wrong type of this... Lev 10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Moses' brother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where Abraham sent his servant to find a wife for Isaac Gen 24:10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Abraham's wife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this had the words "Holy to the Lord" written on it Exo 28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Rebekah's brother Gen 24:29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what Rebekah gave the servants camels Gen 24:19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14 and 15 review </dc:title>
  <dcterms:created xsi:type="dcterms:W3CDTF">2021-10-11T11:01:39Z</dcterms:created>
  <dcterms:modified xsi:type="dcterms:W3CDTF">2021-10-11T11:01:39Z</dcterms:modified>
</cp:coreProperties>
</file>