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literally terms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state or condition of mental uncertainty or excitement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process by which the personality of a fictitious character is revealed through the characters speech, actions, appearance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character in fiction whose personality, background, motives, and other features are fully delineated by the author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engage in activity for enjoyment and recreate rather than a serious or practical purpose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to prevent the success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fictitious prose narrative of book length, typically representing character and action with some degree of realism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person who opposed the main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literary or dramatic character who undergoes little or no inner change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temporary state of mind or feeling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story with a fully developed theme but significantly shorter and less elaborate than a novel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the process by which the personality of a fictitious character is revealed by the use of descriptive adjectives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event or scene so inserted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:a Christian festival, observed on January 6, commemorating the manifestation of Christ to the gentiles in the persons of the Magi; Twelfth-day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use of symbols to represent ideas or qualities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literary or dramatic character who undergoes an important inner change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indication of something that will happen in the future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place or type of surroundings where something is positioned or where an event takes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piece of writing that partakes of the nature of both speech and song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particular attitude or way of considering a matter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main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expression of one’s meaning by using language that normally signifies the opposite, typically for humorous or emphatic effect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easily remembered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modulation of the voice expressing a particular feeling or mood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to come into collision or disagreement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the storyline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literally terms crossword</dc:title>
  <dcterms:created xsi:type="dcterms:W3CDTF">2021-10-11T11:18:40Z</dcterms:created>
  <dcterms:modified xsi:type="dcterms:W3CDTF">2021-10-11T11:18:40Z</dcterms:modified>
</cp:coreProperties>
</file>