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lockwood &amp; co. - literature circle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complacently    </w:t>
      </w:r>
      <w:r>
        <w:t xml:space="preserve">   terse    </w:t>
      </w:r>
      <w:r>
        <w:t xml:space="preserve">   plume    </w:t>
      </w:r>
      <w:r>
        <w:t xml:space="preserve">   armoire    </w:t>
      </w:r>
      <w:r>
        <w:t xml:space="preserve">   settee    </w:t>
      </w:r>
      <w:r>
        <w:t xml:space="preserve">   miffed    </w:t>
      </w:r>
      <w:r>
        <w:t xml:space="preserve">   irate    </w:t>
      </w:r>
      <w:r>
        <w:t xml:space="preserve">   ambiguity    </w:t>
      </w:r>
      <w:r>
        <w:t xml:space="preserve">   resplendent    </w:t>
      </w:r>
      <w:r>
        <w:t xml:space="preserve">   decrepit    </w:t>
      </w:r>
      <w:r>
        <w:t xml:space="preserve">   brusque    </w:t>
      </w:r>
      <w:r>
        <w:t xml:space="preserve">   swathed    </w:t>
      </w:r>
      <w:r>
        <w:t xml:space="preserve">   guffaw    </w:t>
      </w:r>
      <w:r>
        <w:t xml:space="preserve">   bloke    </w:t>
      </w:r>
      <w:r>
        <w:t xml:space="preserve">   gout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lockwood &amp; co. - literature circle puzzle</dc:title>
  <dcterms:created xsi:type="dcterms:W3CDTF">2021-10-11T11:21:38Z</dcterms:created>
  <dcterms:modified xsi:type="dcterms:W3CDTF">2021-10-11T11:21:38Z</dcterms:modified>
</cp:coreProperties>
</file>