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los viajes y las vacaciones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</w:tbl>
    <w:p>
      <w:pPr>
        <w:pStyle w:val="WordBankLarge"/>
      </w:pPr>
      <w:r>
        <w:t xml:space="preserve">   pertenencias    </w:t>
      </w:r>
      <w:r>
        <w:t xml:space="preserve">   parada    </w:t>
      </w:r>
      <w:r>
        <w:t xml:space="preserve">   edifiscio    </w:t>
      </w:r>
      <w:r>
        <w:t xml:space="preserve">   isla    </w:t>
      </w:r>
      <w:r>
        <w:t xml:space="preserve">   playa    </w:t>
      </w:r>
      <w:r>
        <w:t xml:space="preserve">   huésped    </w:t>
      </w:r>
      <w:r>
        <w:t xml:space="preserve">   gentle    </w:t>
      </w:r>
      <w:r>
        <w:t xml:space="preserve">   barco    </w:t>
      </w:r>
      <w:r>
        <w:t xml:space="preserve">   acampar    </w:t>
      </w:r>
      <w:r>
        <w:t xml:space="preserve">   boleto    </w:t>
      </w:r>
      <w:r>
        <w:t xml:space="preserve">   tren    </w:t>
      </w:r>
      <w:r>
        <w:t xml:space="preserve">   tarjeta de débito    </w:t>
      </w:r>
      <w:r>
        <w:t xml:space="preserve">   pasaporte    </w:t>
      </w:r>
      <w:r>
        <w:t xml:space="preserve">   ascensor    </w:t>
      </w:r>
      <w:r>
        <w:t xml:space="preserve">   coche    </w:t>
      </w:r>
      <w:r>
        <w:t xml:space="preserve">   metro    </w:t>
      </w:r>
      <w:r>
        <w:t xml:space="preserve">   museo    </w:t>
      </w:r>
      <w:r>
        <w:t xml:space="preserve">   fogata    </w:t>
      </w:r>
      <w:r>
        <w:t xml:space="preserve">   tiendq de campaña    </w:t>
      </w:r>
      <w:r>
        <w:t xml:space="preserve">   maleta    </w:t>
      </w:r>
      <w:r>
        <w:t xml:space="preserve">   Autobús    </w:t>
      </w:r>
      <w:r>
        <w:t xml:space="preserve">   parque    </w:t>
      </w:r>
      <w:r>
        <w:t xml:space="preserve">   merecado    </w:t>
      </w:r>
      <w:r>
        <w:t xml:space="preserve">   país    </w:t>
      </w:r>
      <w:r>
        <w:t xml:space="preserve">   hotel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los viajes y las vacaciones</dc:title>
  <dcterms:created xsi:type="dcterms:W3CDTF">2021-10-11T11:29:18Z</dcterms:created>
  <dcterms:modified xsi:type="dcterms:W3CDTF">2021-10-11T11:29:18Z</dcterms:modified>
</cp:coreProperties>
</file>