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manicure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</w:tbl>
    <w:p>
      <w:pPr>
        <w:pStyle w:val="WordBankMedium"/>
      </w:pPr>
      <w:r>
        <w:t xml:space="preserve">   effleurage    </w:t>
      </w:r>
      <w:r>
        <w:t xml:space="preserve">   cuticleremover    </w:t>
      </w:r>
      <w:r>
        <w:t xml:space="preserve">   basecoat    </w:t>
      </w:r>
      <w:r>
        <w:t xml:space="preserve">   pore    </w:t>
      </w:r>
      <w:r>
        <w:t xml:space="preserve">   petrissage    </w:t>
      </w:r>
      <w:r>
        <w:t xml:space="preserve">   eczema    </w:t>
      </w:r>
      <w:r>
        <w:t xml:space="preserve">   Dermis    </w:t>
      </w:r>
      <w:r>
        <w:t xml:space="preserve">   kneading    </w:t>
      </w:r>
      <w:r>
        <w:t xml:space="preserve">   hair    </w:t>
      </w:r>
      <w:r>
        <w:t xml:space="preserve">   fungal    </w:t>
      </w:r>
      <w:r>
        <w:t xml:space="preserve">   epidermis    </w:t>
      </w:r>
      <w:r>
        <w:t xml:space="preserve">   subcutaneous    </w:t>
      </w:r>
      <w:r>
        <w:t xml:space="preserve">   cuts    </w:t>
      </w:r>
      <w:r>
        <w:t xml:space="preserve">   topcoat    </w:t>
      </w:r>
      <w:r>
        <w:t xml:space="preserve">   handcream    </w:t>
      </w:r>
      <w:r>
        <w:t xml:space="preserve">   viralinfection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manicure</dc:title>
  <dcterms:created xsi:type="dcterms:W3CDTF">2021-12-22T03:50:56Z</dcterms:created>
  <dcterms:modified xsi:type="dcterms:W3CDTF">2021-12-22T03:50:56Z</dcterms:modified>
</cp:coreProperties>
</file>