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math terms</w:t>
      </w:r>
    </w:p>
    <w:p>
      <w:pPr>
        <w:pStyle w:val="Questions"/>
      </w:pPr>
      <w:r>
        <w:t xml:space="preserve">1. CATMHASEIMT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2. LGEBRAA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DINTAIOD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4. PILMTYUL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5. UEDBC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6. USARQDE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TEERAIDM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8. DARISU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ACMDLEI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NGLAE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11. VIDDEI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12. SRTBCTAU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13. PNOLGOY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14. SROOUATERQ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15. EABDMS </w:t>
      </w:r>
      <w:r>
        <w:rPr>
          <w:u w:val="single"/>
        </w:rPr>
        <w:t xml:space="preserve">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terms</dc:title>
  <dcterms:created xsi:type="dcterms:W3CDTF">2021-10-11T11:56:01Z</dcterms:created>
  <dcterms:modified xsi:type="dcterms:W3CDTF">2021-10-11T11:56:01Z</dcterms:modified>
</cp:coreProperties>
</file>