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maths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Medium"/>
      </w:pPr>
      <w:r>
        <w:t xml:space="preserve">   addition    </w:t>
      </w:r>
      <w:r>
        <w:t xml:space="preserve">   algebra    </w:t>
      </w:r>
      <w:r>
        <w:t xml:space="preserve">   associative    </w:t>
      </w:r>
      <w:r>
        <w:t xml:space="preserve">   binomial    </w:t>
      </w:r>
      <w:r>
        <w:t xml:space="preserve">   coefficient    </w:t>
      </w:r>
      <w:r>
        <w:t xml:space="preserve">   communitive    </w:t>
      </w:r>
      <w:r>
        <w:t xml:space="preserve">   equation    </w:t>
      </w:r>
      <w:r>
        <w:t xml:space="preserve">   factor    </w:t>
      </w:r>
      <w:r>
        <w:t xml:space="preserve">   negative    </w:t>
      </w:r>
      <w:r>
        <w:t xml:space="preserve">   real number    </w:t>
      </w:r>
      <w:r>
        <w:t xml:space="preserve">   root    </w:t>
      </w:r>
      <w:r>
        <w:t xml:space="preserve">   set    </w:t>
      </w:r>
      <w:r>
        <w:t xml:space="preserve">   slope    </w:t>
      </w:r>
      <w:r>
        <w:t xml:space="preserve">   subtraction    </w:t>
      </w:r>
      <w:r>
        <w:t xml:space="preserve">   theorem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maths</dc:title>
  <dcterms:created xsi:type="dcterms:W3CDTF">2021-10-11T11:58:37Z</dcterms:created>
  <dcterms:modified xsi:type="dcterms:W3CDTF">2021-10-11T11:58:37Z</dcterms:modified>
</cp:coreProperties>
</file>