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me before you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process by which molecules pass through membrane; metaphorically, the accumulation of an abstract concept or idea proximity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messy, unclean. or careless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perfectly clean; unmarred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talk long - windedly without making very much sense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able-bodied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tube inserted into the body to remove fluid, often urine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 person with a back deformed by a sharp forward motion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Untidy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extremely angry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person who is paralyzed in all four limbs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 Anxious or concerned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Plainly seen obvious, tangible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approaching and closing 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Having a strong feeling of opposition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moving gracefully and heavily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Sensously pleasing or delightful, full of indulgence in luxury, pleasure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space of fourteen nights and two days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race with three district long-distance components, usually running, swimming, and cycling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Respectful or courteous regard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nearly skillful and quick in one's movement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before you</dc:title>
  <dcterms:created xsi:type="dcterms:W3CDTF">2021-10-11T12:04:03Z</dcterms:created>
  <dcterms:modified xsi:type="dcterms:W3CDTF">2021-10-11T12:04:03Z</dcterms:modified>
</cp:coreProperties>
</file>