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medical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-IATRIC, medical treatment, kids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A-, AN-, no, nor, without, bile secretion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META-, change, beyond, structure, shape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-ELLA, small, kneecap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-DYNIA, pain, stomach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breaking open, rupture or the heart, -rrexis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condition or disease, IA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Inflammation, inflammation or the larynx, ITIS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AB-, away from, away from rule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CO-,COM-,CON-, together, with, a group, same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-OMA, tumor, mass, cancer, connective tissue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-LYSIS, seperation , waste materials, blood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-ALGIA, pain, nerve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Abnormally fast heartbeat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EC-,ECTO-, outside, away from normal position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terms</dc:title>
  <dcterms:created xsi:type="dcterms:W3CDTF">2021-10-11T12:08:52Z</dcterms:created>
  <dcterms:modified xsi:type="dcterms:W3CDTF">2021-10-11T12:08:52Z</dcterms:modified>
</cp:coreProperties>
</file>