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movie cast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julie dawn cole    </w:t>
      </w:r>
      <w:r>
        <w:t xml:space="preserve">   gene wilder    </w:t>
      </w:r>
      <w:r>
        <w:t xml:space="preserve">   julia winter    </w:t>
      </w:r>
      <w:r>
        <w:t xml:space="preserve">   denise nickerson    </w:t>
      </w:r>
      <w:r>
        <w:t xml:space="preserve">   kiely williams    </w:t>
      </w:r>
      <w:r>
        <w:t xml:space="preserve">   adrienne bailon    </w:t>
      </w:r>
      <w:r>
        <w:t xml:space="preserve">   sabrina bryan    </w:t>
      </w:r>
      <w:r>
        <w:t xml:space="preserve">   april lerman    </w:t>
      </w:r>
      <w:r>
        <w:t xml:space="preserve">   toni ann gisondi    </w:t>
      </w:r>
      <w:r>
        <w:t xml:space="preserve">   rosanne sorrentino    </w:t>
      </w:r>
      <w:r>
        <w:t xml:space="preserve">   emily ann lloyd    </w:t>
      </w:r>
      <w:r>
        <w:t xml:space="preserve">   tina maria caspary    </w:t>
      </w:r>
      <w:r>
        <w:t xml:space="preserve">   shawnee smith    </w:t>
      </w:r>
      <w:r>
        <w:t xml:space="preserve">   linda saputo    </w:t>
      </w:r>
      <w:r>
        <w:t xml:space="preserve">   lisa kieldrup    </w:t>
      </w:r>
      <w:r>
        <w:t xml:space="preserve">   danielle miller    </w:t>
      </w:r>
      <w:r>
        <w:t xml:space="preserve">   julie whitman    </w:t>
      </w:r>
      <w:r>
        <w:t xml:space="preserve">   lalaine    </w:t>
      </w:r>
      <w:r>
        <w:t xml:space="preserve">   nanea miyata    </w:t>
      </w:r>
      <w:r>
        <w:t xml:space="preserve">   marisa rago    </w:t>
      </w:r>
      <w:r>
        <w:t xml:space="preserve">   danelle wilson    </w:t>
      </w:r>
      <w:r>
        <w:t xml:space="preserve">   alicia morton    </w:t>
      </w:r>
      <w:r>
        <w:t xml:space="preserve">   amanda troya    </w:t>
      </w:r>
      <w:r>
        <w:t xml:space="preserve">   eden duncan smith    </w:t>
      </w:r>
      <w:r>
        <w:t xml:space="preserve">   zoe margaret colleti    </w:t>
      </w:r>
      <w:r>
        <w:t xml:space="preserve">   nicolette pierini    </w:t>
      </w:r>
      <w:r>
        <w:t xml:space="preserve">   emma wetzel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movie cast</dc:title>
  <dcterms:created xsi:type="dcterms:W3CDTF">2021-10-11T12:41:03Z</dcterms:created>
  <dcterms:modified xsi:type="dcterms:W3CDTF">2021-10-11T12:41:03Z</dcterms:modified>
</cp:coreProperties>
</file>